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Missions Trip Crossword Puzzle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is the first book of the Bible?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On what continent is Guyana located?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Most populated country in the world?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Equator passes through the land of how many countries of the world?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Go ye therefore, and _____all nations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Who is responsible for the Great Commission?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...that He gave his only ________ son...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is the most spoken language in the world?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Largest country in the world?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For God so _____ the world...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book of the Bible has the Great Commission?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There are _____ continents in the world.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Missions Trip Crossword Puzzle</dc:title>
  <dcterms:created xsi:type="dcterms:W3CDTF">2021-10-11T12:28:44Z</dcterms:created>
  <dcterms:modified xsi:type="dcterms:W3CDTF">2021-10-11T12:28:44Z</dcterms:modified>
</cp:coreProperties>
</file>