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Mitosis/Meiosis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</w:tbl>
    <w:p>
      <w:pPr>
        <w:pStyle w:val="WordBankLarge"/>
      </w:pPr>
      <w:r>
        <w:t xml:space="preserve">   spindle fibers    </w:t>
      </w:r>
      <w:r>
        <w:t xml:space="preserve">   packaged dna    </w:t>
      </w:r>
      <w:r>
        <w:t xml:space="preserve">   unpackaged dna    </w:t>
      </w:r>
      <w:r>
        <w:t xml:space="preserve">   nucleus    </w:t>
      </w:r>
      <w:r>
        <w:t xml:space="preserve">   identical twins    </w:t>
      </w:r>
      <w:r>
        <w:t xml:space="preserve">   new cells    </w:t>
      </w:r>
      <w:r>
        <w:t xml:space="preserve">   two divisions    </w:t>
      </w:r>
      <w:r>
        <w:t xml:space="preserve">   crossing over    </w:t>
      </w:r>
      <w:r>
        <w:t xml:space="preserve">   sister chromatid    </w:t>
      </w:r>
      <w:r>
        <w:t xml:space="preserve">   chromosome    </w:t>
      </w:r>
      <w:r>
        <w:t xml:space="preserve">   split    </w:t>
      </w:r>
      <w:r>
        <w:t xml:space="preserve">   gamete    </w:t>
      </w:r>
      <w:r>
        <w:t xml:space="preserve">   sex cell    </w:t>
      </w:r>
      <w:r>
        <w:t xml:space="preserve">   meiosis two    </w:t>
      </w:r>
      <w:r>
        <w:t xml:space="preserve">   meiosis one    </w:t>
      </w:r>
      <w:r>
        <w:t xml:space="preserve">   centromere    </w:t>
      </w:r>
      <w:r>
        <w:t xml:space="preserve">   cytokinesis    </w:t>
      </w:r>
      <w:r>
        <w:t xml:space="preserve">   centrioles    </w:t>
      </w:r>
      <w:r>
        <w:t xml:space="preserve">   telophase    </w:t>
      </w:r>
      <w:r>
        <w:t xml:space="preserve">   anaphase    </w:t>
      </w:r>
      <w:r>
        <w:t xml:space="preserve">   interphase    </w:t>
      </w:r>
      <w:r>
        <w:t xml:space="preserve">   metaphase    </w:t>
      </w:r>
      <w:r>
        <w:t xml:space="preserve">   prophase    </w:t>
      </w:r>
      <w:r>
        <w:t xml:space="preserve">   meiosis    </w:t>
      </w:r>
      <w:r>
        <w:t xml:space="preserve">   mitosis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Mitosis/Meiosis</dc:title>
  <dcterms:created xsi:type="dcterms:W3CDTF">2021-10-11T12:29:17Z</dcterms:created>
  <dcterms:modified xsi:type="dcterms:W3CDTF">2021-10-11T12:29:17Z</dcterms:modified>
</cp:coreProperties>
</file>