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Mitosis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stage where the cell grows and copies DNA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nucleus membrane disappears and two centrioles appear.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Types of cells mitosis occurs in?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Division of the cytoplasm.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At each side of the cell, there are two full sets of chromosomes, a membrane forms around each set of chromosomes to create two new nuclei.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Why is is important to make exact replicas of our cells?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If a spindle fiber does not attach to a chromosome the consequence will be?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1 Diploid cell equals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chromosomes line up in the middle of the cell.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spindle fibers attach to the chromatids and pull the chromosomes apart.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Incorrectly copied DNA can result in?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Mitosis takes 1 cell and makes?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1 Haploid cell equals</w:t>
            </w:r>
          </w:p>
        </w:tc>
      </w:tr>
    </w:tbl>
    <w:p>
      <w:pPr>
        <w:pStyle w:val="WordBankLarge"/>
      </w:pPr>
      <w:r>
        <w:t xml:space="preserve">   The DNA needs to be copied perfectly    </w:t>
      </w:r>
      <w:r>
        <w:t xml:space="preserve">   Somatic cells    </w:t>
      </w:r>
      <w:r>
        <w:t xml:space="preserve">   Telophase    </w:t>
      </w:r>
      <w:r>
        <w:t xml:space="preserve">   Metaphase    </w:t>
      </w:r>
      <w:r>
        <w:t xml:space="preserve">   Anaphase    </w:t>
      </w:r>
      <w:r>
        <w:t xml:space="preserve">   Interphase    </w:t>
      </w:r>
      <w:r>
        <w:t xml:space="preserve">   Prophase    </w:t>
      </w:r>
      <w:r>
        <w:t xml:space="preserve">   Cytokinesis    </w:t>
      </w:r>
      <w:r>
        <w:t xml:space="preserve">   2 Diploid cells    </w:t>
      </w:r>
      <w:r>
        <w:t xml:space="preserve">   2 Haploid cells     </w:t>
      </w:r>
      <w:r>
        <w:t xml:space="preserve">   2 cells    </w:t>
      </w:r>
      <w:r>
        <w:t xml:space="preserve">   Cancer    </w:t>
      </w:r>
      <w:r>
        <w:t xml:space="preserve">   Chromosome Abnormalities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Mitosis</dc:title>
  <dcterms:created xsi:type="dcterms:W3CDTF">2021-10-11T12:28:40Z</dcterms:created>
  <dcterms:modified xsi:type="dcterms:W3CDTF">2021-10-11T12:28:40Z</dcterms:modified>
</cp:coreProperties>
</file>