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MockingJay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Who has the capitol taken?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Where did District 12 move 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Katniss is the face of the ______________.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smart technology and advanced weapon guy is 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Who is Katniss' partner during the rebellion?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Katniss is called the ______________.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What is Katniss' weapon of choice?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song did Katniss' dad sing to her?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does Prim's mother work?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Who sends Katniss roses?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first District Katniss visits as the MockingJay is _____________.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 is the sister of Katniss?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pet doesn't Katniss like?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does Pollux ask Katniss to do when they find the mocking jay's?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Who did the Capitol take from Finnick?</w:t>
            </w:r>
          </w:p>
        </w:tc>
      </w:tr>
    </w:tbl>
    <w:p>
      <w:pPr>
        <w:pStyle w:val="WordBankMedium"/>
      </w:pPr>
      <w:r>
        <w:t xml:space="preserve">   Prim    </w:t>
      </w:r>
      <w:r>
        <w:t xml:space="preserve">   Peeta    </w:t>
      </w:r>
      <w:r>
        <w:t xml:space="preserve">   Buttercup    </w:t>
      </w:r>
      <w:r>
        <w:t xml:space="preserve">   PresidentSnow    </w:t>
      </w:r>
      <w:r>
        <w:t xml:space="preserve">   TheHangingTree    </w:t>
      </w:r>
      <w:r>
        <w:t xml:space="preserve">   MockingJay    </w:t>
      </w:r>
      <w:r>
        <w:t xml:space="preserve">   Rebellion    </w:t>
      </w:r>
      <w:r>
        <w:t xml:space="preserve">   District13    </w:t>
      </w:r>
      <w:r>
        <w:t xml:space="preserve">   District8    </w:t>
      </w:r>
      <w:r>
        <w:t xml:space="preserve">   Bow    </w:t>
      </w:r>
      <w:r>
        <w:t xml:space="preserve">   Gale    </w:t>
      </w:r>
      <w:r>
        <w:t xml:space="preserve">   Sing    </w:t>
      </w:r>
      <w:r>
        <w:t xml:space="preserve">   Hospital    </w:t>
      </w:r>
      <w:r>
        <w:t xml:space="preserve">   Annie    </w:t>
      </w:r>
      <w:r>
        <w:t xml:space="preserve">   Beetee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MockingJay Crossword</dc:title>
  <dcterms:created xsi:type="dcterms:W3CDTF">2021-10-11T12:30:59Z</dcterms:created>
  <dcterms:modified xsi:type="dcterms:W3CDTF">2021-10-11T12:30:59Z</dcterms:modified>
</cp:coreProperties>
</file>