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Modalities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detector    </w:t>
      </w:r>
      <w:r>
        <w:t xml:space="preserve">   coil    </w:t>
      </w:r>
      <w:r>
        <w:t xml:space="preserve">   tesla    </w:t>
      </w:r>
      <w:r>
        <w:t xml:space="preserve">   protondensity    </w:t>
      </w:r>
      <w:r>
        <w:t xml:space="preserve">   spinlattice    </w:t>
      </w:r>
      <w:r>
        <w:t xml:space="preserve">   isotope    </w:t>
      </w:r>
      <w:r>
        <w:t xml:space="preserve">   reactor    </w:t>
      </w:r>
      <w:r>
        <w:t xml:space="preserve">   radiosensitivity    </w:t>
      </w:r>
      <w:r>
        <w:t xml:space="preserve">   isocentric    </w:t>
      </w:r>
      <w:r>
        <w:t xml:space="preserve">   scintillator    </w:t>
      </w:r>
      <w:r>
        <w:t xml:space="preserve">   radionuclide    </w:t>
      </w:r>
      <w:r>
        <w:t xml:space="preserve">   positronemission    </w:t>
      </w:r>
      <w:r>
        <w:t xml:space="preserve">   cyclotron    </w:t>
      </w:r>
      <w:r>
        <w:t xml:space="preserve">   soundwave    </w:t>
      </w:r>
      <w:r>
        <w:t xml:space="preserve">   transducer    </w:t>
      </w:r>
      <w:r>
        <w:t xml:space="preserve">   refraction    </w:t>
      </w:r>
      <w:r>
        <w:t xml:space="preserve">   mri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Modalities</dc:title>
  <dcterms:created xsi:type="dcterms:W3CDTF">2021-10-11T12:30:30Z</dcterms:created>
  <dcterms:modified xsi:type="dcterms:W3CDTF">2021-10-11T12:30:30Z</dcterms:modified>
</cp:coreProperties>
</file>