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Molecular Biology : The Terms</w:t>
      </w:r>
    </w:p>
    <w:p>
      <w:pPr>
        <w:pStyle w:val="Questions"/>
      </w:pPr>
      <w:r>
        <w:t xml:space="preserve">1. PRNINOSTTCARI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2. NAD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3. NEENDIA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4. YNOESCTI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5. OCNNDATOI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6. TUOINMAT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7. REOLPMEYSA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8. SEUIRNP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9. OSEICNULEDT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10. RNA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11. IARLONPEICT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12. AINOM AIDCS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13. NGIODC NDTSAR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14. UEOSCEMNLO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15. NESROTPI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16. CDOON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17. NLTNAOATRIS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18. ERPIMIYSDNI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19. UBDOLE LIEHX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20. MYINETH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21. NDA EMPTTAEL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22. UNAEGNI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23. RCEOSSOHMOM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24. OTNSIH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25. ESMISOBOR </w:t>
      </w:r>
      <w:r>
        <w:rPr>
          <w:u w:val="single"/>
        </w:rPr>
        <w:t xml:space="preserve">_________________________________________</w:t>
      </w:r>
    </w:p>
    <w:p>
      <w:pPr>
        <w:pStyle w:val="WordBankLarge"/>
      </w:pPr>
      <w:r>
        <w:t xml:space="preserve">   Transcription    </w:t>
      </w:r>
      <w:r>
        <w:t xml:space="preserve">   DNA    </w:t>
      </w:r>
      <w:r>
        <w:t xml:space="preserve">   Adenine    </w:t>
      </w:r>
      <w:r>
        <w:t xml:space="preserve">   Cytosine    </w:t>
      </w:r>
      <w:r>
        <w:t xml:space="preserve">   Anticodon    </w:t>
      </w:r>
      <w:r>
        <w:t xml:space="preserve">   Mutation    </w:t>
      </w:r>
      <w:r>
        <w:t xml:space="preserve">   Polymerase    </w:t>
      </w:r>
      <w:r>
        <w:t xml:space="preserve">   Purines    </w:t>
      </w:r>
      <w:r>
        <w:t xml:space="preserve">   Nucleotides    </w:t>
      </w:r>
      <w:r>
        <w:t xml:space="preserve">   RNA    </w:t>
      </w:r>
      <w:r>
        <w:t xml:space="preserve">   Replication    </w:t>
      </w:r>
      <w:r>
        <w:t xml:space="preserve">   Amino acids    </w:t>
      </w:r>
      <w:r>
        <w:t xml:space="preserve">   Coding strand    </w:t>
      </w:r>
      <w:r>
        <w:t xml:space="preserve">   Nucleosome    </w:t>
      </w:r>
      <w:r>
        <w:t xml:space="preserve">   Proteins    </w:t>
      </w:r>
      <w:r>
        <w:t xml:space="preserve">   Codon    </w:t>
      </w:r>
      <w:r>
        <w:t xml:space="preserve">   Translation    </w:t>
      </w:r>
      <w:r>
        <w:t xml:space="preserve">   Pyrimidines    </w:t>
      </w:r>
      <w:r>
        <w:t xml:space="preserve">   Double helix    </w:t>
      </w:r>
      <w:r>
        <w:t xml:space="preserve">   Thymine    </w:t>
      </w:r>
      <w:r>
        <w:t xml:space="preserve">   DNA template    </w:t>
      </w:r>
      <w:r>
        <w:t xml:space="preserve">   Guanine    </w:t>
      </w:r>
      <w:r>
        <w:t xml:space="preserve">   Chromosomes    </w:t>
      </w:r>
      <w:r>
        <w:t xml:space="preserve">   Histon    </w:t>
      </w:r>
      <w:r>
        <w:t xml:space="preserve">   Ribosomes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Molecular Biology : The Terms</dc:title>
  <dcterms:created xsi:type="dcterms:W3CDTF">2021-10-11T12:32:10Z</dcterms:created>
  <dcterms:modified xsi:type="dcterms:W3CDTF">2021-10-11T12:32:10Z</dcterms:modified>
</cp:coreProperties>
</file>