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Momentum Crossword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What happens when an object loses momentum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What do all moving objects have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What is the momentum of a stationary object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What type of quantity is momentum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Force = (mass x change in velocity) / _______________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What does velocity have that speed doesn't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During a car crash what happens to the momentum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Momentum is ___________ in collisions and explosions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Total momentum before = Total moment ______________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mass x acceleration = ___________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What is velocity measured 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What is the unit for mass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What is a closed system not affected by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momentum = mass x ___________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Force is measured in?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Change in velocity / acceleration = _____________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Momentum Crossword</dc:title>
  <dcterms:created xsi:type="dcterms:W3CDTF">2021-10-11T12:33:24Z</dcterms:created>
  <dcterms:modified xsi:type="dcterms:W3CDTF">2021-10-11T12:33:24Z</dcterms:modified>
</cp:coreProperties>
</file>