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Momotarou Characters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An ogre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'is' for living things.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house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Grandpa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peach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monkey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river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peach boy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Ogre island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'is' for non-living things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Dumplings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Grandma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pheasant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dog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mountain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Japanese sword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Treasure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Momotarou Characters</dc:title>
  <dcterms:created xsi:type="dcterms:W3CDTF">2021-10-11T12:34:21Z</dcterms:created>
  <dcterms:modified xsi:type="dcterms:W3CDTF">2021-10-11T12:34:21Z</dcterms:modified>
</cp:coreProperties>
</file>