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Monopoly Word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</w:tbl>
    <w:p>
      <w:pPr>
        <w:pStyle w:val="WordBankLarge"/>
      </w:pPr>
      <w:r>
        <w:t xml:space="preserve">   Competitors    </w:t>
      </w:r>
      <w:r>
        <w:t xml:space="preserve">   Advertising    </w:t>
      </w:r>
      <w:r>
        <w:t xml:space="preserve">   Market Share    </w:t>
      </w:r>
      <w:r>
        <w:t xml:space="preserve">   Sunk Costs    </w:t>
      </w:r>
      <w:r>
        <w:t xml:space="preserve">   Limit Pricing    </w:t>
      </w:r>
      <w:r>
        <w:t xml:space="preserve">   Economies Of Scale    </w:t>
      </w:r>
      <w:r>
        <w:t xml:space="preserve">   Brand Loyalty    </w:t>
      </w:r>
      <w:r>
        <w:t xml:space="preserve">   Price Discrimination    </w:t>
      </w:r>
      <w:r>
        <w:t xml:space="preserve">   Sole Seller    </w:t>
      </w:r>
      <w:r>
        <w:t xml:space="preserve">   Profit Maximisation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Monopoly Word Search</dc:title>
  <dcterms:created xsi:type="dcterms:W3CDTF">2022-01-28T03:41:12Z</dcterms:created>
  <dcterms:modified xsi:type="dcterms:W3CDTF">2022-01-28T03:41:12Z</dcterms:modified>
</cp:coreProperties>
</file>