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Month, Day, and Season.</w:t>
      </w:r>
    </w:p>
    <w:p>
      <w:pPr>
        <w:pStyle w:val="Questions"/>
      </w:pPr>
      <w:r>
        <w:t xml:space="preserve">1. JAYNURA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2. USMMRE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PALRI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4. UUAGTS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5. HTARUYDS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6. REPEEBMTS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7. ADNYUS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8. GPNSRI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9. RYIDAF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10. NEJU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11. RBCEMEED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12. RFEBYUA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13. RITWNE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14. TBROCOE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15. RCMAH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16. UYJL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17. RTDUYSAA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18. ALLF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19. YEUDAST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20. ADWDENYES 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21. OYNDAM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22. BOVRNMEE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23. YAM </w:t>
      </w:r>
      <w:r>
        <w:rPr>
          <w:u w:val="single"/>
        </w:rPr>
        <w:t xml:space="preserve">_______________________________________________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Month, Day, and Season.</dc:title>
  <dcterms:created xsi:type="dcterms:W3CDTF">2021-10-11T12:35:11Z</dcterms:created>
  <dcterms:modified xsi:type="dcterms:W3CDTF">2021-10-11T12:35:11Z</dcterms:modified>
</cp:coreProperties>
</file>