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Monthly Tracking Scrabble</w:t>
      </w:r>
    </w:p>
    <w:p>
      <w:pPr>
        <w:pStyle w:val="Questions"/>
      </w:pPr>
      <w:r>
        <w:t xml:space="preserve">1. duekr etsmssaens </w:t>
      </w:r>
      <w:r>
        <w:rPr>
          <w:u w:val="single"/>
        </w:rPr>
        <w:t xml:space="preserve">__________________________________</w:t>
      </w:r>
    </w:p>
    <w:p>
      <w:pPr>
        <w:pStyle w:val="Questions"/>
      </w:pPr>
      <w:r>
        <w:t xml:space="preserve">2. tbea gnistte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3. ntacoct icveser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4. owrd ykes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5. dcreor emnegxtenpu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6. naterp cdihl iciavytt </w:t>
      </w:r>
      <w:r>
        <w:rPr>
          <w:u w:val="single"/>
        </w:rPr>
        <w:t xml:space="preserve">_____________________________</w:t>
      </w:r>
    </w:p>
    <w:p>
      <w:pPr>
        <w:pStyle w:val="Questions"/>
      </w:pPr>
      <w:r>
        <w:t xml:space="preserve">7. telsab igvnli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8. moefdidi apeytnitr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9. taitvalneer ot cneaciornaitr </w:t>
      </w:r>
      <w:r>
        <w:rPr>
          <w:u w:val="single"/>
        </w:rPr>
        <w:t xml:space="preserve">______________________</w:t>
      </w:r>
    </w:p>
    <w:p>
      <w:pPr>
        <w:pStyle w:val="Questions"/>
      </w:pPr>
      <w:r>
        <w:t xml:space="preserve">10. tnperiang tipeinoslrah uttssa </w:t>
      </w:r>
      <w:r>
        <w:rPr>
          <w:u w:val="single"/>
        </w:rPr>
        <w:t xml:space="preserve">_____________________</w:t>
      </w:r>
    </w:p>
    <w:p>
      <w:pPr>
        <w:pStyle w:val="Questions"/>
      </w:pPr>
      <w:r>
        <w:t xml:space="preserve">11. ssetifn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12. saedibehtsl einapttyr </w:t>
      </w:r>
      <w:r>
        <w:rPr>
          <w:u w:val="single"/>
        </w:rPr>
        <w:t xml:space="preserve">_____________________________</w:t>
      </w:r>
    </w:p>
    <w:p>
      <w:pPr>
        <w:pStyle w:val="Questions"/>
      </w:pPr>
      <w:r>
        <w:t xml:space="preserve">13. ichld prsptou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14. obj eessdinar tbpcaoom </w:t>
      </w:r>
      <w:r>
        <w:rPr>
          <w:u w:val="single"/>
        </w:rPr>
        <w:t xml:space="preserve">____________________________</w:t>
      </w:r>
    </w:p>
    <w:p>
      <w:pPr>
        <w:pStyle w:val="Questions"/>
      </w:pPr>
      <w:r>
        <w:t xml:space="preserve">15. lveronteu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16. elnstseoim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17. mecouto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18. efli eahgscn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19. igreatcsoe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20. ckiuq weiv nnoioftiram </w:t>
      </w:r>
      <w:r>
        <w:rPr>
          <w:u w:val="single"/>
        </w:rPr>
        <w:t xml:space="preserve">____________________________</w:t>
      </w:r>
    </w:p>
    <w:p>
      <w:pPr>
        <w:pStyle w:val="WordBankLarge"/>
      </w:pPr>
      <w:r>
        <w:t xml:space="preserve">   Kuder Assessment    </w:t>
      </w:r>
      <w:r>
        <w:t xml:space="preserve">   Tabe Testing    </w:t>
      </w:r>
      <w:r>
        <w:t xml:space="preserve">   Contact Service    </w:t>
      </w:r>
      <w:r>
        <w:t xml:space="preserve">   Word Keys    </w:t>
      </w:r>
      <w:r>
        <w:t xml:space="preserve">   Record Expungement    </w:t>
      </w:r>
      <w:r>
        <w:t xml:space="preserve">   Parent Child Activity    </w:t>
      </w:r>
      <w:r>
        <w:t xml:space="preserve">   Stable Living    </w:t>
      </w:r>
      <w:r>
        <w:t xml:space="preserve">   Modified Paternity    </w:t>
      </w:r>
      <w:r>
        <w:t xml:space="preserve">   Alternative To Incarceration    </w:t>
      </w:r>
      <w:r>
        <w:t xml:space="preserve">   Parenting Relationship Status    </w:t>
      </w:r>
      <w:r>
        <w:t xml:space="preserve">   Fitness    </w:t>
      </w:r>
      <w:r>
        <w:t xml:space="preserve">   Established Paternity    </w:t>
      </w:r>
      <w:r>
        <w:t xml:space="preserve">   Child support    </w:t>
      </w:r>
      <w:r>
        <w:t xml:space="preserve">   Job Readiness Bootcamp    </w:t>
      </w:r>
      <w:r>
        <w:t xml:space="preserve">   Volunteer    </w:t>
      </w:r>
      <w:r>
        <w:t xml:space="preserve">   Milestones    </w:t>
      </w:r>
      <w:r>
        <w:t xml:space="preserve">   Outcome    </w:t>
      </w:r>
      <w:r>
        <w:t xml:space="preserve">   Life Changes    </w:t>
      </w:r>
      <w:r>
        <w:t xml:space="preserve">   categories    </w:t>
      </w:r>
      <w:r>
        <w:t xml:space="preserve">   Quick View Information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Monthly Tracking Scrabble</dc:title>
  <dcterms:created xsi:type="dcterms:W3CDTF">2021-10-11T12:35:39Z</dcterms:created>
  <dcterms:modified xsi:type="dcterms:W3CDTF">2021-10-11T12:35:39Z</dcterms:modified>
</cp:coreProperties>
</file>