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Months and Days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Large"/>
      </w:pPr>
      <w:r>
        <w:t xml:space="preserve">   tokwtem    </w:t>
      </w:r>
      <w:r>
        <w:t xml:space="preserve">   slhqatses    </w:t>
      </w:r>
      <w:r>
        <w:t xml:space="preserve">   sxothels    </w:t>
      </w:r>
      <w:r>
        <w:t xml:space="preserve">   slhixws    </w:t>
      </w:r>
      <w:r>
        <w:t xml:space="preserve">   sthemelts    </w:t>
      </w:r>
      <w:r>
        <w:t xml:space="preserve">   yilawelhat    </w:t>
      </w:r>
      <w:r>
        <w:t xml:space="preserve">   sxaxelhat    </w:t>
      </w:r>
      <w:r>
        <w:t xml:space="preserve">   meqos    </w:t>
      </w:r>
      <w:r>
        <w:t xml:space="preserve">   xetsowestel    </w:t>
      </w:r>
      <w:r>
        <w:t xml:space="preserve">   tempokw    </w:t>
      </w:r>
      <w:r>
        <w:t xml:space="preserve">   temkwolewx    </w:t>
      </w:r>
      <w:r>
        <w:t xml:space="preserve">   temtheqi    </w:t>
      </w:r>
      <w:r>
        <w:t xml:space="preserve">   temqwal    </w:t>
      </w:r>
      <w:r>
        <w:t xml:space="preserve">   temqoqo    </w:t>
      </w:r>
      <w:r>
        <w:t xml:space="preserve">   temelile    </w:t>
      </w:r>
      <w:r>
        <w:t xml:space="preserve">   temkwikwexel    </w:t>
      </w:r>
      <w:r>
        <w:t xml:space="preserve">   Welek'es    </w:t>
      </w:r>
      <w:r>
        <w:t xml:space="preserve">   Temt'elemtses    </w:t>
      </w:r>
      <w:r>
        <w:t xml:space="preserve">   Peloqes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Months and Days</dc:title>
  <dcterms:created xsi:type="dcterms:W3CDTF">2021-10-11T12:34:11Z</dcterms:created>
  <dcterms:modified xsi:type="dcterms:W3CDTF">2021-10-11T12:34:11Z</dcterms:modified>
</cp:coreProperties>
</file>