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Mormonism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</w:tbl>
    <w:p>
      <w:pPr>
        <w:pStyle w:val="WordBankMedium"/>
      </w:pPr>
      <w:r>
        <w:t xml:space="preserve">   America    </w:t>
      </w:r>
      <w:r>
        <w:t xml:space="preserve">   Articles of Faith    </w:t>
      </w:r>
      <w:r>
        <w:t xml:space="preserve">   Church    </w:t>
      </w:r>
      <w:r>
        <w:t xml:space="preserve">   God    </w:t>
      </w:r>
      <w:r>
        <w:t xml:space="preserve">   Holy Ghost    </w:t>
      </w:r>
      <w:r>
        <w:t xml:space="preserve">   Jesus    </w:t>
      </w:r>
      <w:r>
        <w:t xml:space="preserve">   Joseph Smith Jr    </w:t>
      </w:r>
      <w:r>
        <w:t xml:space="preserve">   Latter Day Saints    </w:t>
      </w:r>
      <w:r>
        <w:t xml:space="preserve">   Mormonism    </w:t>
      </w:r>
      <w:r>
        <w:t xml:space="preserve">   Spain    </w:t>
      </w:r>
      <w:r>
        <w:t xml:space="preserve">   The Gifts    </w:t>
      </w:r>
      <w:r>
        <w:t xml:space="preserve">   Thirteen Beliefs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Mormonism </dc:title>
  <dcterms:created xsi:type="dcterms:W3CDTF">2021-10-11T12:37:04Z</dcterms:created>
  <dcterms:modified xsi:type="dcterms:W3CDTF">2021-10-11T12:37:04Z</dcterms:modified>
</cp:coreProperties>
</file>