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Most dangerous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Medium"/>
      </w:pPr>
      <w:r>
        <w:t xml:space="preserve">   General Zaroff    </w:t>
      </w:r>
      <w:r>
        <w:t xml:space="preserve">   Rainsford    </w:t>
      </w:r>
      <w:r>
        <w:t xml:space="preserve">   APPRAISE    </w:t>
      </w:r>
      <w:r>
        <w:t xml:space="preserve">   GLARING    </w:t>
      </w:r>
      <w:r>
        <w:t xml:space="preserve">   WAN    </w:t>
      </w:r>
      <w:r>
        <w:t xml:space="preserve">   DIVERTING    </w:t>
      </w:r>
      <w:r>
        <w:t xml:space="preserve">   FUTILE    </w:t>
      </w:r>
      <w:r>
        <w:t xml:space="preserve">   ANALYTICAL    </w:t>
      </w:r>
      <w:r>
        <w:t xml:space="preserve">   CONDONE    </w:t>
      </w:r>
      <w:r>
        <w:t xml:space="preserve">   ACKNOWLEDGE    </w:t>
      </w:r>
      <w:r>
        <w:t xml:space="preserve">   AMENITY    </w:t>
      </w:r>
      <w:r>
        <w:t xml:space="preserve">   ANIMATE    </w:t>
      </w:r>
      <w:r>
        <w:t xml:space="preserve">   PRECARIOUS    </w:t>
      </w:r>
      <w:r>
        <w:t xml:space="preserve">   PALPABLE    </w:t>
      </w:r>
      <w:r>
        <w:t xml:space="preserve">   Most dangerous game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Most dangerous game</dc:title>
  <dcterms:created xsi:type="dcterms:W3CDTF">2021-10-11T12:36:57Z</dcterms:created>
  <dcterms:modified xsi:type="dcterms:W3CDTF">2021-10-11T12:36:57Z</dcterms:modified>
</cp:coreProperties>
</file>