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Mot croisé - L'histoire de Moise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Soeur par sang à Moise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Mammifère qui possède de grandes cornes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Force de caractère qui permet d'affronter le danger, la souffrance, les circonstances difficiles, etc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Roi d'Egypte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Élévation du sol, naturelle et très importante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Personne faisant partie de la religion Judiaque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Se produisent quand quelque chose prend feu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Arbuste ou groupe d'arbres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Moyen de transport qui flotte sur l'eau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Personnes sous la dépendance d'un autre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Personnage principal de l'histoire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Mammifère avec une epaisse fourrure blanche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Nouveau frère à Moise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Pays ou vivait Moise et sa famille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Liquide transparent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Panier ayant que de petites anses sur les côtés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Liquide rouge qui circule dans les veins, les cellules, etc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Frère par sang à Moise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Créateur de toutes choses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Pays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Mot croisé - L'histoire de Moise</dc:title>
  <dcterms:created xsi:type="dcterms:W3CDTF">2021-10-11T12:37:09Z</dcterms:created>
  <dcterms:modified xsi:type="dcterms:W3CDTF">2021-10-11T12:37:09Z</dcterms:modified>
</cp:coreProperties>
</file>