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Mot croise-4 points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beef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veal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yogurt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filet of fish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roast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salad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ham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chicken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bread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rice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Mot croise-4 points</dc:title>
  <dcterms:created xsi:type="dcterms:W3CDTF">2021-10-11T12:37:11Z</dcterms:created>
  <dcterms:modified xsi:type="dcterms:W3CDTF">2021-10-11T12:37:11Z</dcterms:modified>
</cp:coreProperties>
</file>