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Motion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</w:tbl>
    <w:p>
      <w:pPr>
        <w:pStyle w:val="WordBankMedium"/>
      </w:pPr>
      <w:r>
        <w:t xml:space="preserve">   ms madison    </w:t>
      </w:r>
      <w:r>
        <w:t xml:space="preserve">   acceleration    </w:t>
      </w:r>
      <w:r>
        <w:t xml:space="preserve">   displacement    </w:t>
      </w:r>
      <w:r>
        <w:t xml:space="preserve">   distance    </w:t>
      </w:r>
      <w:r>
        <w:t xml:space="preserve">   motion    </w:t>
      </w:r>
      <w:r>
        <w:t xml:space="preserve">   position    </w:t>
      </w:r>
      <w:r>
        <w:t xml:space="preserve">   scalar    </w:t>
      </w:r>
      <w:r>
        <w:t xml:space="preserve">   speed    </w:t>
      </w:r>
      <w:r>
        <w:t xml:space="preserve">   vector    </w:t>
      </w:r>
      <w:r>
        <w:t xml:space="preserve">   velocity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Motion</dc:title>
  <dcterms:created xsi:type="dcterms:W3CDTF">2021-10-11T12:39:29Z</dcterms:created>
  <dcterms:modified xsi:type="dcterms:W3CDTF">2021-10-11T12:39:29Z</dcterms:modified>
</cp:coreProperties>
</file>