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Motivation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SUPER    </w:t>
      </w:r>
      <w:r>
        <w:t xml:space="preserve">   CARE    </w:t>
      </w:r>
      <w:r>
        <w:t xml:space="preserve">   COURAGE    </w:t>
      </w:r>
      <w:r>
        <w:t xml:space="preserve">   BELIEVE    </w:t>
      </w:r>
      <w:r>
        <w:t xml:space="preserve">   WINNER    </w:t>
      </w:r>
      <w:r>
        <w:t xml:space="preserve">   YES    </w:t>
      </w:r>
      <w:r>
        <w:t xml:space="preserve">   APPRECIATION    </w:t>
      </w:r>
      <w:r>
        <w:t xml:space="preserve">   INSPIRATION    </w:t>
      </w:r>
      <w:r>
        <w:t xml:space="preserve">   POSITIVE    </w:t>
      </w:r>
      <w:r>
        <w:t xml:space="preserve">   EMPOWER    </w:t>
      </w:r>
      <w:r>
        <w:t xml:space="preserve">   KUDOS    </w:t>
      </w:r>
      <w:r>
        <w:t xml:space="preserve">   DETERMINATION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</dc:title>
  <dcterms:created xsi:type="dcterms:W3CDTF">2021-10-11T12:40:18Z</dcterms:created>
  <dcterms:modified xsi:type="dcterms:W3CDTF">2021-10-11T12:40:18Z</dcterms:modified>
</cp:coreProperties>
</file>