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Mots Croises Francais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 am VERY TIRED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 love TO SWIM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I'M GOING TO THE POOL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 do not dance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WHITE CAT meowed softly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He MADE dinner for 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 love THE FALL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IT'S NICE TO MEET YOU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TIME IS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Are you excited for ART CLASS?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My favorite color is PURPLE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She LOST her ball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YOU HAVE SINGING AT 7:00 PM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I LOVE TO DANCE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He is FIFTEEN years 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 LIKE TO CHAT WITH MY FRIENDS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 is HER cousin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She was only NINETEEN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CD PLAYER almost broke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His hair was BROWN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See you TOMORROW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She is VERY PRETTY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YEAR were you born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 am not athletic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STUDENTS are nervous about the test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Hello. How are YOU?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You are very CREATIVE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Did YOU FINISH the project?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Do YOU LIKE to play that game?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I was born in AUGUST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Mots Croises Francais</dc:title>
  <dcterms:created xsi:type="dcterms:W3CDTF">2021-10-11T12:40:17Z</dcterms:created>
  <dcterms:modified xsi:type="dcterms:W3CDTF">2021-10-11T12:40:17Z</dcterms:modified>
</cp:coreProperties>
</file>