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Mots Francais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guéri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thieves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jongler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to drip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voleurs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healed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peindre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the truck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sortir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late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remarquer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to paint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 camion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to notice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tard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to follow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dégouliner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to exit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suivre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to juggle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Mots Francais</dc:title>
  <dcterms:created xsi:type="dcterms:W3CDTF">2021-10-11T12:40:57Z</dcterms:created>
  <dcterms:modified xsi:type="dcterms:W3CDTF">2021-10-11T12:40:57Z</dcterms:modified>
</cp:coreProperties>
</file>