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Mots croisés - caractéristiques d`un pays que tu va visiter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Figure géométrique à trois côtés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épargne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Prélèvement obligatoire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Taille de Monaco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Une association politico-économique de vingt-huit États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Acheter de l`or est generalement un bon...?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Qui parle trois langues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Habitation Royale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Opérations financières, commerciales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Represente le revenue d`un pays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Mots croisés - caractéristiques d`un pays que tu va visiter</dc:title>
  <dcterms:created xsi:type="dcterms:W3CDTF">2021-10-11T12:40:19Z</dcterms:created>
  <dcterms:modified xsi:type="dcterms:W3CDTF">2021-10-11T12:40:19Z</dcterms:modified>
</cp:coreProperties>
</file>