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Mots de la semaine- dictée le 18 octobre</w:t>
      </w:r>
    </w:p>
    <w:p>
      <w:pPr>
        <w:pStyle w:val="Questions"/>
      </w:pPr>
      <w:r>
        <w:t xml:space="preserve">1. ANTFNE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2. GILNARTE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3. NDQUA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4. NCPEMAGAH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NRTEVE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6. GINLE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7. IRGOSNE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8. IÈSENR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9. PERÈ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10. -SQEEUT'C QEU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11. S'TCE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12. QUEEQUL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13. POEENNRS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14. EDPNNAT </w:t>
      </w:r>
      <w:r>
        <w:rPr>
          <w:u w:val="single"/>
        </w:rPr>
        <w:t xml:space="preserve">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Mots de la semaine- dictée le 18 octobre</dc:title>
  <dcterms:created xsi:type="dcterms:W3CDTF">2021-10-11T12:39:56Z</dcterms:created>
  <dcterms:modified xsi:type="dcterms:W3CDTF">2021-10-11T12:39:56Z</dcterms:modified>
</cp:coreProperties>
</file>