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Movie Crossword 1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He doesn't rule over squares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 don't give a damn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guy who knocks the socks off the creed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Trendy part of the capital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Stage show with female twins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It's party time in 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kind of people most men like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needs to be thawed out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Sung in Ikea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Not Dracula but similar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Bad news for spirits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Not the Klu Klux Klan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I'm all by myself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A pond with no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The guy in the red shirt always gets killed first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Illegal migrant movie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Thumbs up or down in the ring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Omar in the snow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Don't stutter when you answer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8th Army general fights naked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41. </w:t>
            </w:r>
            <w:r>
              <w:t xml:space="preserve">A planet for fish only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42. </w:t>
            </w:r>
            <w:r>
              <w:t xml:space="preserve">SOS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43. </w:t>
            </w:r>
            <w:r>
              <w:t xml:space="preserve">He's not baked and doesn't come in a tin can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44. </w:t>
            </w:r>
            <w:r>
              <w:t xml:space="preserve">I remember everything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Theme park millions of years ago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Unhappy French people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tale about kiddies things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get the ball bearings rolling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Cheetah goes ape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Footwear that only fits one girl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See you later amigo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person from the neighbour planet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Plastics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Life in a box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Talking to a basketball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I'm your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It fires from the highest point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This food requires knowing Greek maths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Monarch of the jungle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Rosebud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Cheap novels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A prince who makes ceramics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Ugly green bugger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Commuting is hell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Movie Crossword 1</dc:title>
  <dcterms:created xsi:type="dcterms:W3CDTF">2021-10-11T12:41:33Z</dcterms:created>
  <dcterms:modified xsi:type="dcterms:W3CDTF">2021-10-11T12:41:33Z</dcterms:modified>
</cp:coreProperties>
</file>