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Movie Theater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optarpor    </w:t>
      </w:r>
      <w:r>
        <w:t xml:space="preserve">   salir    </w:t>
      </w:r>
      <w:r>
        <w:t xml:space="preserve">   divertido    </w:t>
      </w:r>
      <w:r>
        <w:t xml:space="preserve">   beber    </w:t>
      </w:r>
      <w:r>
        <w:t xml:space="preserve">   ver    </w:t>
      </w:r>
      <w:r>
        <w:t xml:space="preserve">   diversion    </w:t>
      </w:r>
      <w:r>
        <w:t xml:space="preserve">   entretenimiento    </w:t>
      </w:r>
      <w:r>
        <w:t xml:space="preserve">   drama    </w:t>
      </w:r>
      <w:r>
        <w:t xml:space="preserve">   accion    </w:t>
      </w:r>
      <w:r>
        <w:t xml:space="preserve">   entradas    </w:t>
      </w:r>
      <w:r>
        <w:t xml:space="preserve">   comida    </w:t>
      </w:r>
      <w:r>
        <w:t xml:space="preserve">   bebidas    </w:t>
      </w:r>
      <w:r>
        <w:t xml:space="preserve">   asientos    </w:t>
      </w:r>
      <w:r>
        <w:t xml:space="preserve">   palomitasdemaiz    </w:t>
      </w:r>
      <w:r>
        <w:t xml:space="preserve">   pelicula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Movie Theater Wordsearch</dc:title>
  <dcterms:created xsi:type="dcterms:W3CDTF">2021-10-11T12:40:35Z</dcterms:created>
  <dcterms:modified xsi:type="dcterms:W3CDTF">2021-10-11T12:40:35Z</dcterms:modified>
</cp:coreProperties>
</file>