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Mr. Popper's Penguins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</w:tr>
    </w:tbl>
    <w:p>
      <w:pPr>
        <w:pStyle w:val="WordBankSmall"/>
      </w:pPr>
      <w:r>
        <w:t xml:space="preserve">   slide    </w:t>
      </w:r>
      <w:r>
        <w:t xml:space="preserve">   beak    </w:t>
      </w:r>
      <w:r>
        <w:t xml:space="preserve">   white    </w:t>
      </w:r>
      <w:r>
        <w:t xml:space="preserve">   bird    </w:t>
      </w:r>
      <w:r>
        <w:t xml:space="preserve">   water    </w:t>
      </w:r>
      <w:r>
        <w:t xml:space="preserve">   black    </w:t>
      </w:r>
      <w:r>
        <w:t xml:space="preserve">   flippers    </w:t>
      </w:r>
      <w:r>
        <w:t xml:space="preserve">   swim    </w:t>
      </w:r>
      <w:r>
        <w:t xml:space="preserve">   fish    </w:t>
      </w:r>
      <w:r>
        <w:t xml:space="preserve">   Popper    </w:t>
      </w:r>
      <w:r>
        <w:t xml:space="preserve">   ice    </w:t>
      </w:r>
      <w:r>
        <w:t xml:space="preserve">   penguin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Mr. Popper's Penguins</dc:title>
  <dcterms:created xsi:type="dcterms:W3CDTF">2021-10-11T12:42:33Z</dcterms:created>
  <dcterms:modified xsi:type="dcterms:W3CDTF">2021-10-11T12:42:33Z</dcterms:modified>
</cp:coreProperties>
</file>