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Mrs.Prue's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Medium"/>
      </w:pPr>
      <w:r>
        <w:t xml:space="preserve">   slowpoke    </w:t>
      </w:r>
      <w:r>
        <w:t xml:space="preserve">   shown    </w:t>
      </w:r>
      <w:r>
        <w:t xml:space="preserve">   bloat    </w:t>
      </w:r>
      <w:r>
        <w:t xml:space="preserve">   throat    </w:t>
      </w:r>
      <w:r>
        <w:t xml:space="preserve">   yellow    </w:t>
      </w:r>
      <w:r>
        <w:t xml:space="preserve">   hotel    </w:t>
      </w:r>
      <w:r>
        <w:t xml:space="preserve">   bonus    </w:t>
      </w:r>
      <w:r>
        <w:t xml:space="preserve">   follow    </w:t>
      </w:r>
      <w:r>
        <w:t xml:space="preserve">   meadow    </w:t>
      </w:r>
      <w:r>
        <w:t xml:space="preserve">   hollow    </w:t>
      </w:r>
      <w:r>
        <w:t xml:space="preserve">   slow    </w:t>
      </w:r>
      <w:r>
        <w:t xml:space="preserve">   show    </w:t>
      </w:r>
      <w:r>
        <w:t xml:space="preserve">   choke    </w:t>
      </w:r>
      <w:r>
        <w:t xml:space="preserve">   broke    </w:t>
      </w:r>
      <w:r>
        <w:t xml:space="preserve">   rose    </w:t>
      </w:r>
      <w:r>
        <w:t xml:space="preserve">   focus    </w:t>
      </w:r>
      <w:r>
        <w:t xml:space="preserve">   snow    </w:t>
      </w:r>
      <w:r>
        <w:t xml:space="preserve">   borrow    </w:t>
      </w:r>
      <w:r>
        <w:t xml:space="preserve">   row    </w:t>
      </w:r>
      <w:r>
        <w:t xml:space="preserve">   open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Mrs.Prue's word Search</dc:title>
  <dcterms:created xsi:type="dcterms:W3CDTF">2021-10-11T12:48:07Z</dcterms:created>
  <dcterms:modified xsi:type="dcterms:W3CDTF">2021-10-11T12:48:07Z</dcterms:modified>
</cp:coreProperties>
</file>