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Mrs. Lane 3rd Science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system of sex organs Ex: testes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concerned with excretion (getting rid of)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nutrients are absorbed into the blood stream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smallest living unit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muscle you can move without thinking about it (automatically)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prevents you from getting sick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small and large......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voluntary muscles attached to the skeleton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 system responsible  for taking in oxygen  and breathing out carbon dioxide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breathes in oxygen and excretes carbon dioxide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connects almost all of the parts of the body to the brain (central nervous system) nerve fibers and tissues around the spine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organ that pumps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fluid waste from the kidneys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delivers nutrients and oxygen to the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control center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produces, stores, and eliminates urine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responsible for movement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all of the bones and joints in your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skin, hair, nails, and sweat glands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network of nerve cells and fibers that transmit nerve impulses between parts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produces hormones that regulate growth, metabolsim, etc.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single animal, plant, or life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set of connected things or parts forming a complex whole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where food is chemically broken down by acid to form a paste called Chyme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vertebrae from the skull to the small of the back (provides support -backbone-)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Mrs. Lane 3rd Science</dc:title>
  <dcterms:created xsi:type="dcterms:W3CDTF">2021-10-11T12:44:55Z</dcterms:created>
  <dcterms:modified xsi:type="dcterms:W3CDTF">2021-10-11T12:44:55Z</dcterms:modified>
</cp:coreProperties>
</file>