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Mulan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Over enthusiastic in a pursuit of a cause or objective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Writing or carving words or symbols on something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Calm and free from disturbance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Stay in place longer than necessary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Engrave metal, glass or stone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Piece of work to be done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Rough or exhausted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People or group that takes over a country, region or 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Clothing or materials used for disguise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Defiance of authority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Talk foolishly, mindlessly or excessively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Full of activity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Grasslands, flat land without trees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Delicately small and pretty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Someone who runs an inn or hotel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High pitched screaming sound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sudden and strong urge or desire to act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Faithfulness to a person, cause or belief shown through loyalty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Laugh quietly or inwardly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Lit with bright lights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Send someone away from a country or place as an official punishment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Lift or haul with great effort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Serious and unrelenting, especially when exercising discipline.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group of buildings used to house soldiers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Move or cause to move from one place to another </w:t>
            </w:r>
          </w:p>
        </w:tc>
      </w:tr>
    </w:tbl>
    <w:p>
      <w:pPr>
        <w:pStyle w:val="WordBankLarge"/>
      </w:pPr>
      <w:r>
        <w:t xml:space="preserve">   Insubordination     </w:t>
      </w:r>
      <w:r>
        <w:t xml:space="preserve">   Stern     </w:t>
      </w:r>
      <w:r>
        <w:t xml:space="preserve">   Steppe     </w:t>
      </w:r>
      <w:r>
        <w:t xml:space="preserve">   Impulse     </w:t>
      </w:r>
      <w:r>
        <w:t xml:space="preserve">   Innkeeper     </w:t>
      </w:r>
      <w:r>
        <w:t xml:space="preserve">   Invaders     </w:t>
      </w:r>
      <w:r>
        <w:t xml:space="preserve">   Chuckle     </w:t>
      </w:r>
      <w:r>
        <w:t xml:space="preserve">   Dainty     </w:t>
      </w:r>
      <w:r>
        <w:t xml:space="preserve">   Blabbering     </w:t>
      </w:r>
      <w:r>
        <w:t xml:space="preserve">   Linger    </w:t>
      </w:r>
      <w:r>
        <w:t xml:space="preserve">   Heave     </w:t>
      </w:r>
      <w:r>
        <w:t xml:space="preserve">   Shift    </w:t>
      </w:r>
      <w:r>
        <w:t xml:space="preserve">   Barracks     </w:t>
      </w:r>
      <w:r>
        <w:t xml:space="preserve">   Camouflage     </w:t>
      </w:r>
      <w:r>
        <w:t xml:space="preserve">   Overzealous     </w:t>
      </w:r>
      <w:r>
        <w:t xml:space="preserve">   Task     </w:t>
      </w:r>
      <w:r>
        <w:t xml:space="preserve">   Illuminated     </w:t>
      </w:r>
      <w:r>
        <w:t xml:space="preserve">   Tranquil     </w:t>
      </w:r>
      <w:r>
        <w:t xml:space="preserve">   Ragged     </w:t>
      </w:r>
      <w:r>
        <w:t xml:space="preserve">   Fidelity     </w:t>
      </w:r>
      <w:r>
        <w:t xml:space="preserve">   Bustling     </w:t>
      </w:r>
      <w:r>
        <w:t xml:space="preserve">   Etched     </w:t>
      </w:r>
      <w:r>
        <w:t xml:space="preserve">   Shriek     </w:t>
      </w:r>
      <w:r>
        <w:t xml:space="preserve">   Inscription     </w:t>
      </w:r>
      <w:r>
        <w:t xml:space="preserve">   Banished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Mulan Vocabulary</dc:title>
  <dcterms:created xsi:type="dcterms:W3CDTF">2021-10-11T12:50:42Z</dcterms:created>
  <dcterms:modified xsi:type="dcterms:W3CDTF">2021-10-11T12:50:42Z</dcterms:modified>
</cp:coreProperties>
</file>