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Muscular System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How do muscles receive their ability to move?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How many types of muscle are there?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Are the smooth muscles a voluntary or involuntary muscle?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If you are not using your muscles and they're getting weaker what is it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How many muscles is the muscular system made up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Are the skeletal muscles a voluntary of involuntary muscle?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Is the cardiac muscle a voluntary or involuntary muscle?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the primary purpose of the muscular system?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connects muscles to other muscles?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Straightening and extending of a joint.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Which type of muscle is attached to bones?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Which type of muscle is specific to the heart?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Which type of muscle is located in various internal structure?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attaches a muscle to a bone?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moving a body part around an axis called?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Muscular System Crossword Puzzle</dc:title>
  <dcterms:created xsi:type="dcterms:W3CDTF">2021-10-11T12:53:11Z</dcterms:created>
  <dcterms:modified xsi:type="dcterms:W3CDTF">2021-10-11T12:53:11Z</dcterms:modified>
</cp:coreProperties>
</file>