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Music Terms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Treble Clef    </w:t>
      </w:r>
      <w:r>
        <w:t xml:space="preserve">   Tanner    </w:t>
      </w:r>
      <w:r>
        <w:t xml:space="preserve">   Staff    </w:t>
      </w:r>
      <w:r>
        <w:t xml:space="preserve">   Reed    </w:t>
      </w:r>
      <w:r>
        <w:t xml:space="preserve">   Patience    </w:t>
      </w:r>
      <w:r>
        <w:t xml:space="preserve">   Note Names    </w:t>
      </w:r>
      <w:r>
        <w:t xml:space="preserve">   Music    </w:t>
      </w:r>
      <w:r>
        <w:t xml:space="preserve">   Ledger Lines    </w:t>
      </w:r>
      <w:r>
        <w:t xml:space="preserve">   Good    </w:t>
      </w:r>
      <w:r>
        <w:t xml:space="preserve">   Four Spaces    </w:t>
      </w:r>
      <w:r>
        <w:t xml:space="preserve">   Five Lines    </w:t>
      </w:r>
      <w:r>
        <w:t xml:space="preserve">   Fine    </w:t>
      </w:r>
      <w:r>
        <w:t xml:space="preserve">   Face    </w:t>
      </w:r>
      <w:r>
        <w:t xml:space="preserve">   Every    </w:t>
      </w:r>
      <w:r>
        <w:t xml:space="preserve">   Evan    </w:t>
      </w:r>
      <w:r>
        <w:t xml:space="preserve">   Does    </w:t>
      </w:r>
      <w:r>
        <w:t xml:space="preserve">   Boy    </w:t>
      </w:r>
      <w:r>
        <w:t xml:space="preserve">   Bass Clef    </w:t>
      </w:r>
      <w:r>
        <w:t xml:space="preserve">   Austin    </w:t>
      </w:r>
      <w:r>
        <w:t xml:space="preserve">   Allie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Terms 1</dc:title>
  <dcterms:created xsi:type="dcterms:W3CDTF">2021-10-11T12:55:25Z</dcterms:created>
  <dcterms:modified xsi:type="dcterms:W3CDTF">2021-10-11T12:55:25Z</dcterms:modified>
</cp:coreProperties>
</file>