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Musical Eras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Wrote many concertos including concerto for two cellos in g minor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This composer went deaf but still continued to write many pieces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This Russian composer wrote many ballets such as swan lake and the nutcracker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this political protest took place in Massachusetts in 1773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this war divided the United States and lasted from 1861-1865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In 1788 John Fitch invented this type of boat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Wrote the Brandenburg concertos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this era lasted from 1800-1910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These people sailed on the mayflower to America in 1620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This era took place around 1750-1800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 rapid alternation between the marked nots and the next one up in the key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this person was elected the 3rd US president In 1801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This ere took place from 1600-1750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Why couldn’t the quartet find their composer? He was 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He wrote 41 symphonies - his first when he was 8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This royal figure died in 1603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social and political upheaval in France and its colonies beginning in 1789 and ending in 1799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this famous speech was given by president Abraham Lincoln in 1863 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this was the first machine to capture pictures and was first sold to people in 1888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this new way to speak to people over long distances was invented in 1876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This cooking device traps steam inside to cook food and was first made in 1679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He became the first president of the United States in 1789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This type of clock was invented in Germany in 1730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In 1784 Ben Franklin invented this type of glasses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These are twice as fast as quarter notes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This Italian astronomer, physicist and engineer died in 1642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short, sharply separated notes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slower and faster bow ______ can affect the dynamics and tone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This style of playing uses an emphasis, stress, or stronger attack placed on a particular note or set of notes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Musical Eras</dc:title>
  <dcterms:created xsi:type="dcterms:W3CDTF">2021-10-11T12:55:20Z</dcterms:created>
  <dcterms:modified xsi:type="dcterms:W3CDTF">2021-10-11T12:55:20Z</dcterms:modified>
</cp:coreProperties>
</file>