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Musical Instruments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Big cylinder drum makes high and low noises, membranophone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Big drum, played with mallets one with padding, membranophone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An energetic guitar, Chordophone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Small shells on string noise made by shaking, Idiophone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Set of wooden tubes blown in to make sound, Aerophone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Two sticks hit together to make noise, Idiophone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One hollow metal bell hit with a stick, Idiophone 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wooden flute/recorder, Aerophone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Two drums attached together played with hands, membranophone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Two hollow bells hit with a stick, Idiophone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Hollow cylinder withe beads inside, also ripples to scrape the side, Idiophone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Two sticks with hollow ends filled with beads, Idiophone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String of silver meatal balls rubbed across metal, Idiophone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Wooden cylinder with rippled sides, scraped with a stick, Idiophone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Two steel drums played with mallets, membranophone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Musical Instruments </dc:title>
  <dcterms:created xsi:type="dcterms:W3CDTF">2021-10-11T12:54:40Z</dcterms:created>
  <dcterms:modified xsi:type="dcterms:W3CDTF">2021-10-11T12:54:40Z</dcterms:modified>
</cp:coreProperties>
</file>