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Musical Terms</w:t>
      </w:r>
    </w:p>
    <w:p>
      <w:pPr>
        <w:pStyle w:val="Questions"/>
      </w:pPr>
      <w:r>
        <w:t xml:space="preserve">1. APION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2. RGALELO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3. EOHWL TSER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4. TDRAER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5. ATERAFM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6. SAFTF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7. TCOAVE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8. SROPOAN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9. SBMENLEE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10. COALIFTIPANIM </w:t>
      </w:r>
      <w:r>
        <w:rPr>
          <w:u w:val="single"/>
        </w:rPr>
        <w:t xml:space="preserve">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Musical Terms</dc:title>
  <dcterms:created xsi:type="dcterms:W3CDTF">2021-10-11T12:54:43Z</dcterms:created>
  <dcterms:modified xsi:type="dcterms:W3CDTF">2021-10-11T12:54:43Z</dcterms:modified>
</cp:coreProperties>
</file>