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Mussolini and Abyssinia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Who was Hoare?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Which country did the LON fear would undermine oil sanctions against Italy?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was the name of the emperor of Abyssinia?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Where was Abyssinia?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How do Britain and France appear to Hitler?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Which canal was not closed which would have prevented Italian supplies reaching Abyssinia?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Hoare-Laval pact was a secret agreement between Fracne and Britain, it by-passed the LON.  Where was this pact exposed?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Why were Britain and France desperate to keep Italy as an ally?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Where did Hitler invade whilst the LON were distracted by the Abyssinia crisis?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Where was the dispute that lead to Mussolini invading Abyssinia?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trade sanctions shouldhave been imposed on Italy?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pact did Italy, France and Britain sign in April 1934?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When did Mussolini finally annex Abyssinia?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Mussolini and Abyssinia </dc:title>
  <dcterms:created xsi:type="dcterms:W3CDTF">2021-10-11T12:56:03Z</dcterms:created>
  <dcterms:modified xsi:type="dcterms:W3CDTF">2021-10-11T12:56:03Z</dcterms:modified>
</cp:coreProperties>
</file>