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My Brother Sam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Army    </w:t>
      </w:r>
      <w:r>
        <w:t xml:space="preserve">   Betsy    </w:t>
      </w:r>
      <w:r>
        <w:t xml:space="preserve">   Brother    </w:t>
      </w:r>
      <w:r>
        <w:t xml:space="preserve">   Cannon    </w:t>
      </w:r>
      <w:r>
        <w:t xml:space="preserve">   Connecticut    </w:t>
      </w:r>
      <w:r>
        <w:t xml:space="preserve">   Continental    </w:t>
      </w:r>
      <w:r>
        <w:t xml:space="preserve">   Dead    </w:t>
      </w:r>
      <w:r>
        <w:t xml:space="preserve">   Father    </w:t>
      </w:r>
      <w:r>
        <w:t xml:space="preserve">   King    </w:t>
      </w:r>
      <w:r>
        <w:t xml:space="preserve">   Loyalists    </w:t>
      </w:r>
      <w:r>
        <w:t xml:space="preserve">   Mother    </w:t>
      </w:r>
      <w:r>
        <w:t xml:space="preserve">   Patriots    </w:t>
      </w:r>
      <w:r>
        <w:t xml:space="preserve">   Pennsylvania    </w:t>
      </w:r>
      <w:r>
        <w:t xml:space="preserve">   Revolutionary Puffs    </w:t>
      </w:r>
      <w:r>
        <w:t xml:space="preserve">   Sam    </w:t>
      </w:r>
      <w:r>
        <w:t xml:space="preserve">   Timmy    </w:t>
      </w:r>
      <w:r>
        <w:t xml:space="preserve">   War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Brother Sam</dc:title>
  <dcterms:created xsi:type="dcterms:W3CDTF">2021-10-11T12:55:48Z</dcterms:created>
  <dcterms:modified xsi:type="dcterms:W3CDTF">2021-10-11T12:55:48Z</dcterms:modified>
</cp:coreProperties>
</file>