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My Cookie Team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you set for you or your troop to reach to complete adventures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you tell your customers to get them excited about buying cookies from you.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you plan to do with  the money your troop earns selling cookies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someone thinks about your ideas or how you run your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Indulgent brownie inspired cookie with caramel flavored creme and a hint of sea salt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you sell Girl Scout Cookies, you set goals, talk to customers, make decisions, make mistakes and try again.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Someone who creates something or finds a way to help people and solve problems. They often use their ideas to create a business.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How many packages of cookies you and your troop plan to sell.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portion of the cookie sales kept by troops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way for a customer to buy cookies online.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list of the flavors and how many packages of cookies you and your troop have available to sell.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Where you will find the names of cookies, what they cost, your customers information and the number of packages you sell.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Cookie Team</dc:title>
  <dcterms:created xsi:type="dcterms:W3CDTF">2021-10-11T12:57:55Z</dcterms:created>
  <dcterms:modified xsi:type="dcterms:W3CDTF">2021-10-11T12:57:55Z</dcterms:modified>
</cp:coreProperties>
</file>