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"My Dream Job: Aviation Pilot"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I'm smaller than the previous answer (3 across) but i'm faster and I carry less people.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 break the sound barrier but I cannot fly in cities.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I am up in the air what's the one most important thing to know? Where your " ___________"  is located.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I'm a huge manufacturer in Quebec and I now make top of the line business aircrafts.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Without my wings I wouldn't be able to soar but there's typically two more things I need to get me up there.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can secretly spy on things without making a single obvious sound, my altitude can be over 2,000 feet.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silly nickname that was given to me by the English is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There are three types of ways of flying on a plane Economy, Business, and what's the third?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short ax with a large blade refers to a "nickname" that was given to me by the English Language.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My speed can out fly Superman, what am I?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"My Dream Job: Aviation Pilot"</dc:title>
  <dcterms:created xsi:type="dcterms:W3CDTF">2021-10-10T23:50:29Z</dcterms:created>
  <dcterms:modified xsi:type="dcterms:W3CDTF">2021-10-10T23:50:29Z</dcterms:modified>
</cp:coreProperties>
</file>