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My Library</w:t>
      </w:r>
    </w:p>
    <w:p>
      <w:pPr>
        <w:pStyle w:val="Questions"/>
      </w:pPr>
      <w:r>
        <w:t xml:space="preserve">1. SOKBO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NKILED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ONTICFI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OAPGHRIYB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5. SEETN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ENGYAEOGL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EENECFERR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8. ACPEPRAKB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9. HDBAAKRC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IAODU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VDIEO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12. LOTGCAA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WEN OSOBK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14. LIRPESAOICD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15. GAPHICR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16. DNHCRILE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17. ATDSLU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18. AERLN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19. ESOTSRI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20. SPTOREUMC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Library</dc:title>
  <dcterms:created xsi:type="dcterms:W3CDTF">2021-10-11T12:58:21Z</dcterms:created>
  <dcterms:modified xsi:type="dcterms:W3CDTF">2021-10-11T12:58:21Z</dcterms:modified>
</cp:coreProperties>
</file>