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My Side of the Mountain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Who's property is Sam on?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is the name of Sam's falcon?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mountains does Sam run away to?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Who is the author?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What type of tree does Sam live in?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does Sam use to start fires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type of fur does Sam line his underwear with?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kind of animal is Baron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holiday does Sam spend with a couple of visitors?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subject does Bando teach?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does Sam make a suit and door out of?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Side of the Mountain</dc:title>
  <dcterms:created xsi:type="dcterms:W3CDTF">2021-12-20T03:36:48Z</dcterms:created>
  <dcterms:modified xsi:type="dcterms:W3CDTF">2021-12-20T03:36:48Z</dcterms:modified>
</cp:coreProperties>
</file>