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My Swordhand Is Singing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burial    </w:t>
      </w:r>
      <w:r>
        <w:t xml:space="preserve">   suiside    </w:t>
      </w:r>
      <w:r>
        <w:t xml:space="preserve">   shadow queen    </w:t>
      </w:r>
      <w:r>
        <w:t xml:space="preserve">   snow    </w:t>
      </w:r>
      <w:r>
        <w:t xml:space="preserve">   slivovitz    </w:t>
      </w:r>
      <w:r>
        <w:t xml:space="preserve">   radu    </w:t>
      </w:r>
      <w:r>
        <w:t xml:space="preserve">   mourning    </w:t>
      </w:r>
      <w:r>
        <w:t xml:space="preserve">   agnes    </w:t>
      </w:r>
      <w:r>
        <w:t xml:space="preserve">   undead    </w:t>
      </w:r>
      <w:r>
        <w:t xml:space="preserve">   sultan    </w:t>
      </w:r>
      <w:r>
        <w:t xml:space="preserve">   gypsy    </w:t>
      </w:r>
      <w:r>
        <w:t xml:space="preserve">   sword    </w:t>
      </w:r>
      <w:r>
        <w:t xml:space="preserve">   peter    </w:t>
      </w:r>
      <w:r>
        <w:t xml:space="preserve">   tomas    </w:t>
      </w:r>
      <w:r>
        <w:t xml:space="preserve">   chust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Swordhand Is Singing</dc:title>
  <dcterms:created xsi:type="dcterms:W3CDTF">2021-10-11T13:01:28Z</dcterms:created>
  <dcterms:modified xsi:type="dcterms:W3CDTF">2021-10-11T13:01:28Z</dcterms:modified>
</cp:coreProperties>
</file>