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My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Tidy    </w:t>
      </w:r>
      <w:r>
        <w:t xml:space="preserve">   Uncomplicated    </w:t>
      </w:r>
      <w:r>
        <w:t xml:space="preserve">   Dynamic    </w:t>
      </w:r>
      <w:r>
        <w:t xml:space="preserve">   Enthusiastic    </w:t>
      </w:r>
      <w:r>
        <w:t xml:space="preserve">   Clever    </w:t>
      </w:r>
      <w:r>
        <w:t xml:space="preserve">   Friendly    </w:t>
      </w:r>
      <w:r>
        <w:t xml:space="preserve">   Kind    </w:t>
      </w:r>
      <w:r>
        <w:t xml:space="preserve">   Hardworking    </w:t>
      </w:r>
      <w:r>
        <w:t xml:space="preserve">   Talented    </w:t>
      </w:r>
      <w:r>
        <w:t xml:space="preserve">   Sporty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Word Search</dc:title>
  <dcterms:created xsi:type="dcterms:W3CDTF">2021-10-11T13:03:08Z</dcterms:created>
  <dcterms:modified xsi:type="dcterms:W3CDTF">2021-10-11T13:03:08Z</dcterms:modified>
</cp:coreProperties>
</file>