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Mystery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Large"/>
      </w:pPr>
      <w:r>
        <w:t xml:space="preserve">   Interpertation    </w:t>
      </w:r>
      <w:r>
        <w:t xml:space="preserve">   Tongues    </w:t>
      </w:r>
      <w:r>
        <w:t xml:space="preserve">   seek of peace    </w:t>
      </w:r>
      <w:r>
        <w:t xml:space="preserve">   Do good    </w:t>
      </w:r>
      <w:r>
        <w:t xml:space="preserve">   Perfect Gift    </w:t>
      </w:r>
      <w:r>
        <w:t xml:space="preserve">   Good Gift    </w:t>
      </w:r>
      <w:r>
        <w:t xml:space="preserve">   Depart    </w:t>
      </w:r>
      <w:r>
        <w:t xml:space="preserve">   Followers    </w:t>
      </w:r>
      <w:r>
        <w:t xml:space="preserve">   Seek    </w:t>
      </w:r>
      <w:r>
        <w:t xml:space="preserve">   Find    </w:t>
      </w:r>
      <w:r>
        <w:t xml:space="preserve">   Ask    </w:t>
      </w:r>
      <w:r>
        <w:t xml:space="preserve">   Caring    </w:t>
      </w:r>
      <w:r>
        <w:t xml:space="preserve">   Casting    </w:t>
      </w:r>
      <w:r>
        <w:t xml:space="preserve">   Knowledge    </w:t>
      </w:r>
      <w:r>
        <w:t xml:space="preserve">   Prophesy    </w:t>
      </w:r>
      <w:r>
        <w:t xml:space="preserve">   Miracles    </w:t>
      </w:r>
      <w:r>
        <w:t xml:space="preserve">   Discerning of Spirits    </w:t>
      </w:r>
      <w:r>
        <w:t xml:space="preserve">   Faith    </w:t>
      </w:r>
      <w:r>
        <w:t xml:space="preserve">   Healing    </w:t>
      </w:r>
      <w:r>
        <w:t xml:space="preserve">   Wisdom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Mystery Search</dc:title>
  <dcterms:created xsi:type="dcterms:W3CDTF">2021-10-11T13:03:19Z</dcterms:created>
  <dcterms:modified xsi:type="dcterms:W3CDTF">2021-10-11T13:03:19Z</dcterms:modified>
</cp:coreProperties>
</file>