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NARNIA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</w:tbl>
    <w:p>
      <w:pPr>
        <w:pStyle w:val="WordBankLarge"/>
      </w:pPr>
      <w:r>
        <w:t xml:space="preserve">   beastly    </w:t>
      </w:r>
      <w:r>
        <w:t xml:space="preserve">   Cair Paravel    </w:t>
      </w:r>
      <w:r>
        <w:t xml:space="preserve">   caverns    </w:t>
      </w:r>
      <w:r>
        <w:t xml:space="preserve">   chap    </w:t>
      </w:r>
      <w:r>
        <w:t xml:space="preserve">   doubt    </w:t>
      </w:r>
      <w:r>
        <w:t xml:space="preserve">   Duchess    </w:t>
      </w:r>
      <w:r>
        <w:t xml:space="preserve">   Duke    </w:t>
      </w:r>
      <w:r>
        <w:t xml:space="preserve">   encouraging    </w:t>
      </w:r>
      <w:r>
        <w:t xml:space="preserve">   hiss    </w:t>
      </w:r>
      <w:r>
        <w:t xml:space="preserve">   hoax    </w:t>
      </w:r>
      <w:r>
        <w:t xml:space="preserve">   instantly    </w:t>
      </w:r>
      <w:r>
        <w:t xml:space="preserve">   lamp-post    </w:t>
      </w:r>
      <w:r>
        <w:t xml:space="preserve">   lulling    </w:t>
      </w:r>
      <w:r>
        <w:t xml:space="preserve">   malancholy    </w:t>
      </w:r>
      <w:r>
        <w:t xml:space="preserve">   nonsense    </w:t>
      </w:r>
      <w:r>
        <w:t xml:space="preserve">   ought    </w:t>
      </w:r>
      <w:r>
        <w:t xml:space="preserve">   passages    </w:t>
      </w:r>
      <w:r>
        <w:t xml:space="preserve">   poisonous    </w:t>
      </w:r>
      <w:r>
        <w:t xml:space="preserve">   queer    </w:t>
      </w:r>
      <w:r>
        <w:t xml:space="preserve">   question    </w:t>
      </w:r>
      <w:r>
        <w:t xml:space="preserve">   robin    </w:t>
      </w:r>
      <w:r>
        <w:t xml:space="preserve">   sightseers    </w:t>
      </w:r>
      <w:r>
        <w:t xml:space="preserve">   throaty    </w:t>
      </w:r>
      <w:r>
        <w:t xml:space="preserve">   trickling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NARNIA WORD SEARCH</dc:title>
  <dcterms:created xsi:type="dcterms:W3CDTF">2021-10-11T13:06:39Z</dcterms:created>
  <dcterms:modified xsi:type="dcterms:W3CDTF">2021-10-11T13:06:39Z</dcterms:modified>
</cp:coreProperties>
</file>