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NEBRASKA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louisandclarklake    </w:t>
      </w:r>
      <w:r>
        <w:t xml:space="preserve">   platteriver    </w:t>
      </w:r>
      <w:r>
        <w:t xml:space="preserve">   northplatteriver    </w:t>
      </w:r>
      <w:r>
        <w:t xml:space="preserve">   ranches    </w:t>
      </w:r>
      <w:r>
        <w:t xml:space="preserve">   meat    </w:t>
      </w:r>
      <w:r>
        <w:t xml:space="preserve">   dairy    </w:t>
      </w:r>
      <w:r>
        <w:t xml:space="preserve">   happyjackchalkmine    </w:t>
      </w:r>
      <w:r>
        <w:t xml:space="preserve">   carnige    </w:t>
      </w:r>
      <w:r>
        <w:t xml:space="preserve">   omaha    </w:t>
      </w:r>
      <w:r>
        <w:t xml:space="preserve">   farming    </w:t>
      </w:r>
      <w:r>
        <w:t xml:space="preserve">   Lincoln    </w:t>
      </w:r>
      <w:r>
        <w:t xml:space="preserve">   Nebraska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</dc:title>
  <dcterms:created xsi:type="dcterms:W3CDTF">2021-10-11T13:12:15Z</dcterms:created>
  <dcterms:modified xsi:type="dcterms:W3CDTF">2021-10-11T13:12:15Z</dcterms:modified>
</cp:coreProperties>
</file>