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NIA WORD SEARCH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8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</w:tr>
    </w:tbl>
    <w:p>
      <w:pPr>
        <w:pStyle w:val="WordBankLarge"/>
      </w:pPr>
      <w:r>
        <w:t xml:space="preserve">   Ms. Michelle    </w:t>
      </w:r>
      <w:r>
        <w:t xml:space="preserve">   Ms. Shanna    </w:t>
      </w:r>
      <w:r>
        <w:t xml:space="preserve">   Ms. Sharmeen    </w:t>
      </w:r>
      <w:r>
        <w:t xml:space="preserve">   Ms. Nameia    </w:t>
      </w:r>
      <w:r>
        <w:t xml:space="preserve">   Mr. Matthew    </w:t>
      </w:r>
      <w:r>
        <w:t xml:space="preserve">   Mr. Fritz    </w:t>
      </w:r>
      <w:r>
        <w:t xml:space="preserve">   Mr. Muid    </w:t>
      </w:r>
      <w:r>
        <w:t xml:space="preserve">   Mr. Luis    </w:t>
      </w:r>
      <w:r>
        <w:t xml:space="preserve">   Djonibek    </w:t>
      </w:r>
      <w:r>
        <w:t xml:space="preserve">   Doniyor    </w:t>
      </w:r>
      <w:r>
        <w:t xml:space="preserve">   Khurshed    </w:t>
      </w:r>
      <w:r>
        <w:t xml:space="preserve">   Adam    </w:t>
      </w:r>
      <w:r>
        <w:t xml:space="preserve">   Adi    </w:t>
      </w:r>
      <w:r>
        <w:t xml:space="preserve">   Afsona    </w:t>
      </w:r>
      <w:r>
        <w:t xml:space="preserve">   Amira    </w:t>
      </w:r>
      <w:r>
        <w:t xml:space="preserve">   Mr. Christian    </w:t>
      </w:r>
      <w:r>
        <w:t xml:space="preserve">   Davlijon    </w:t>
      </w:r>
      <w:r>
        <w:t xml:space="preserve">   Dilnoza    </w:t>
      </w:r>
      <w:r>
        <w:t xml:space="preserve">   Diyora    </w:t>
      </w:r>
      <w:r>
        <w:t xml:space="preserve">   Dylan    </w:t>
      </w:r>
      <w:r>
        <w:t xml:space="preserve">   Gabriella    </w:t>
      </w:r>
      <w:r>
        <w:t xml:space="preserve">   Mr. Anthony    </w:t>
      </w:r>
      <w:r>
        <w:t xml:space="preserve">   Jahmarcus    </w:t>
      </w:r>
      <w:r>
        <w:t xml:space="preserve">   Josue    </w:t>
      </w:r>
      <w:r>
        <w:t xml:space="preserve">   Ketevan    </w:t>
      </w:r>
      <w:r>
        <w:t xml:space="preserve">   Medula    </w:t>
      </w:r>
      <w:r>
        <w:t xml:space="preserve">   Mehribon    </w:t>
      </w:r>
      <w:r>
        <w:t xml:space="preserve">   Muhammad    </w:t>
      </w:r>
      <w:r>
        <w:t xml:space="preserve">   Nozima    </w:t>
      </w:r>
      <w:r>
        <w:t xml:space="preserve">   Rasni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NIA WORD SEARCH</dc:title>
  <dcterms:created xsi:type="dcterms:W3CDTF">2021-10-12T14:39:59Z</dcterms:created>
  <dcterms:modified xsi:type="dcterms:W3CDTF">2021-10-12T14:39:59Z</dcterms:modified>
</cp:coreProperties>
</file>