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NMP Crossword July 2019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treatment for constipation which works by increasing the water content of stool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common allergic response to a medication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immunosuppressant commonly used for rheumatoid arthritis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device employed by patients in the event of an allergic reaction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Principal site of drug metabolism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group of drugs which increases urine output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SSRI often known by brand name Prozac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Brand name of a common analgesic containing paracetamol and codeine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Drug often used for long term symptom relief, implicated in increased risk of C.difficile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low molecular weight heparin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type of drug therapy used to stimulate an immune response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movement of a drug within the body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biological cancer therapy with a sketchy history, often used to treat myeloma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class of drugs used to manage abnormal cardiac rhythms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antipsychotic often used in the treatment of schizophrenia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oral anticoagulant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peptide hormone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patient population for whom additional prescribing considerations should be given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Reverses the effects of opioids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NMP Crossword July 2019</dc:title>
  <dcterms:created xsi:type="dcterms:W3CDTF">2021-10-11T13:23:51Z</dcterms:created>
  <dcterms:modified xsi:type="dcterms:W3CDTF">2021-10-11T13:23:51Z</dcterms:modified>
</cp:coreProperties>
</file>