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NOVELAS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un gran placer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at least/maybe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el regalo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after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mano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few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canasta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private homes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andar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to spend time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collares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on top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despues de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about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lejos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gift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pensar en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far from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recordar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nice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de nuevo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to think about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acerca de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by hand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pasar tiempo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to forget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las casas particulares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N. </w:t>
            </w:r>
            <w:r>
              <w:t xml:space="preserve">to walk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darle miedo a alguien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O. </w:t>
            </w:r>
            <w:r>
              <w:t xml:space="preserve">a great pleasure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amable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P. </w:t>
            </w:r>
            <w:r>
              <w:t xml:space="preserve">basket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mientras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Q. </w:t>
            </w:r>
            <w:r>
              <w:t xml:space="preserve">flat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lo mejor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R. </w:t>
            </w:r>
            <w:r>
              <w:t xml:space="preserve">while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olvidarse de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S. </w:t>
            </w:r>
            <w:r>
              <w:t xml:space="preserve">to remember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pocos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T. </w:t>
            </w:r>
            <w:r>
              <w:t xml:space="preserve">under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emocionante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U. </w:t>
            </w:r>
            <w:r>
              <w:t xml:space="preserve">exciting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egipcias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V. </w:t>
            </w:r>
            <w:r>
              <w:t xml:space="preserve">Egyptian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plana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W. </w:t>
            </w:r>
            <w:r>
              <w:t xml:space="preserve">necklaces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por encima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X. </w:t>
            </w:r>
            <w:r>
              <w:t xml:space="preserve">again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debajo de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Y. </w:t>
            </w:r>
            <w:r>
              <w:t xml:space="preserve">to frighten someone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NOVELAS</dc:title>
  <dcterms:created xsi:type="dcterms:W3CDTF">2021-10-11T13:29:03Z</dcterms:created>
  <dcterms:modified xsi:type="dcterms:W3CDTF">2021-10-11T13:29:03Z</dcterms:modified>
</cp:coreProperties>
</file>