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NOVELAS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los arboles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high school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las palmeras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vegetables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el aguacate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each day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la tortilleria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avocado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avena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trees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cada dia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at night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verduras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up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postre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in the daytime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el colegio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tortilla shop/stand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de dia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excited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de noche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the cost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el fut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soccer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los detalles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palm trees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el costo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a hug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saltar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dessert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hacia arriba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to jump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emocionada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oats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un abrazo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R. </w:t>
            </w:r>
            <w:r>
              <w:t xml:space="preserve">details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NOVELAS</dc:title>
  <dcterms:created xsi:type="dcterms:W3CDTF">2021-10-11T13:29:26Z</dcterms:created>
  <dcterms:modified xsi:type="dcterms:W3CDTF">2021-10-11T13:29:26Z</dcterms:modified>
</cp:coreProperties>
</file>