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NRES 151 Weeks 1-3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Individuals of a species occupying the same given space and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model states that the organisms occupying a site make it less favorable for other organisms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_______ changes are caused by external changes unrelated to organisms on a 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_______ said succession is an ordered progression from one compositional state to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_______ changes are caused by the organisms that occupy a 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_______ communities are stable, balanced, and persistant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All the communities that occupy or have occupied a 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group of organisms able to reproduce and create viable offspring.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This model states that previous species make a site more favorable for later stage species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Process of converting glucose to Carbon dioxide and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Process of converting water and Carbon dioxide to glucose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Hydrogen, Carbon, and Oxygen are examples of ________ elements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model states that organisms occupy sites on which that can effectively compete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_______ succession occurs following disturbance where mineral soil is left intact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Interaction between the biotic and abiotic environments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_______ Primary Production is carbon used for growth and respiration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_______ succession occurs in the absence of a biological legacy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_______ Primary Production is carbon used only for growth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NRES 151 Weeks 1-3</dc:title>
  <dcterms:created xsi:type="dcterms:W3CDTF">2021-10-11T13:28:27Z</dcterms:created>
  <dcterms:modified xsi:type="dcterms:W3CDTF">2021-10-11T13:28:27Z</dcterms:modified>
</cp:coreProperties>
</file>