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NTS Thanksgiving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Whose presence in their town are the family NOT thankful for? (Two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furry little kitten is Kirsti grateful to take care of? (Name)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special item is Ellen grateful for that was a gift from her father?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country would both the Johansens and Rosens be thankful if the soldiers would leave?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name of the cow the family is grateful to get milk from?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name of Uncle Henrik’s boat that the whole family will be grateful to have?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sad event is coming up that the family may ultimately be thankful to hold in the house?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Ellen thankful to see for the first time?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does mother tease Uncle Henrik about being grateful if he had one to keep his house tidy?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breakfast item is the Johansson family grateful to have to eat with oatmeal on the farm?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NTS Thanksgiving Puzzle</dc:title>
  <dcterms:created xsi:type="dcterms:W3CDTF">2021-10-11T13:29:26Z</dcterms:created>
  <dcterms:modified xsi:type="dcterms:W3CDTF">2021-10-11T13:29:26Z</dcterms:modified>
</cp:coreProperties>
</file>